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Layout table"/>
      </w:tblPr>
      <w:tblGrid>
        <w:gridCol w:w="5546"/>
        <w:gridCol w:w="5227"/>
        <w:gridCol w:w="202"/>
      </w:tblGrid>
      <w:tr w:rsidR="00284AAA" w:rsidTr="00A96526">
        <w:trPr>
          <w:trHeight w:hRule="exact" w:val="1711"/>
        </w:trPr>
        <w:tc>
          <w:tcPr>
            <w:tcW w:w="5546" w:type="dxa"/>
            <w:tcMar>
              <w:bottom w:w="144" w:type="dxa"/>
            </w:tcMar>
            <w:vAlign w:val="bottom"/>
          </w:tcPr>
          <w:p w:rsidR="00284AAA" w:rsidRPr="00A96526" w:rsidRDefault="00277E2E" w:rsidP="00284AAA">
            <w:pPr>
              <w:pStyle w:val="ContactInfo"/>
              <w:ind w:left="241"/>
              <w:rPr>
                <w:rFonts w:ascii="Franklin Gothic Medium" w:hAnsi="Franklin Gothic Medium"/>
                <w:color w:val="009900"/>
              </w:rPr>
            </w:pPr>
            <w:r w:rsidRPr="00A96526">
              <w:rPr>
                <w:rFonts w:ascii="Franklin Gothic Medium" w:hAnsi="Franklin Gothic Medium"/>
                <w:color w:val="009900"/>
              </w:rPr>
              <w:t>69 Sycamore Lane</w:t>
            </w:r>
            <w:r w:rsidRPr="00A96526">
              <w:rPr>
                <w:rFonts w:ascii="Franklin Gothic Medium" w:hAnsi="Franklin Gothic Medium"/>
                <w:color w:val="009900"/>
              </w:rPr>
              <w:br/>
              <w:t>Lower Sackville, NS  B4C 1E9</w:t>
            </w:r>
          </w:p>
          <w:p w:rsidR="00277E2E" w:rsidRPr="00A96526" w:rsidRDefault="00277E2E" w:rsidP="00277E2E">
            <w:pPr>
              <w:pStyle w:val="ContactInfo"/>
              <w:spacing w:line="240" w:lineRule="auto"/>
              <w:ind w:left="238"/>
              <w:rPr>
                <w:rFonts w:ascii="Franklin Gothic Medium" w:hAnsi="Franklin Gothic Medium"/>
                <w:color w:val="009900"/>
              </w:rPr>
            </w:pPr>
            <w:r w:rsidRPr="00A96526">
              <w:rPr>
                <w:rFonts w:ascii="Franklin Gothic Medium" w:hAnsi="Franklin Gothic Medium"/>
                <w:color w:val="009900"/>
              </w:rPr>
              <w:t>Phone:  902.864.6730</w:t>
            </w:r>
            <w:r w:rsidRPr="00A96526">
              <w:rPr>
                <w:rFonts w:ascii="Franklin Gothic Medium" w:hAnsi="Franklin Gothic Medium"/>
                <w:color w:val="009900"/>
              </w:rPr>
              <w:br/>
              <w:t xml:space="preserve">Email:  </w:t>
            </w:r>
            <w:hyperlink r:id="rId7" w:history="1">
              <w:r w:rsidRPr="00A96526">
                <w:rPr>
                  <w:rFonts w:ascii="Franklin Gothic Medium" w:hAnsi="Franklin Gothic Medium"/>
                  <w:color w:val="009900"/>
                </w:rPr>
                <w:t>sles@hrce.ca</w:t>
              </w:r>
            </w:hyperlink>
          </w:p>
          <w:p w:rsidR="00277E2E" w:rsidRDefault="00277E2E" w:rsidP="00284AAA">
            <w:pPr>
              <w:pStyle w:val="ContactInfo"/>
              <w:ind w:left="241"/>
              <w:rPr>
                <w:color w:val="009900"/>
              </w:rPr>
            </w:pPr>
          </w:p>
          <w:p w:rsidR="00277E2E" w:rsidRDefault="00277E2E" w:rsidP="00284AAA">
            <w:pPr>
              <w:pStyle w:val="ContactInfo"/>
              <w:ind w:left="241"/>
            </w:pPr>
          </w:p>
        </w:tc>
        <w:tc>
          <w:tcPr>
            <w:tcW w:w="5429" w:type="dxa"/>
            <w:gridSpan w:val="2"/>
            <w:tcMar>
              <w:top w:w="576" w:type="dxa"/>
            </w:tcMar>
            <w:vAlign w:val="center"/>
          </w:tcPr>
          <w:p w:rsidR="00284AAA" w:rsidRDefault="00277E2E" w:rsidP="00284AAA">
            <w:pPr>
              <w:pStyle w:val="Heading1"/>
              <w:spacing w:before="0"/>
              <w:jc w:val="right"/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-582930</wp:posOffset>
                  </wp:positionV>
                  <wp:extent cx="3004185" cy="1724025"/>
                  <wp:effectExtent l="0" t="0" r="5715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ycamore Lan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18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7E2E" w:rsidTr="00277E2E">
        <w:trPr>
          <w:trHeight w:hRule="exact" w:val="1166"/>
        </w:trPr>
        <w:tc>
          <w:tcPr>
            <w:tcW w:w="10773" w:type="dxa"/>
            <w:gridSpan w:val="2"/>
            <w:tcMar>
              <w:bottom w:w="144" w:type="dxa"/>
            </w:tcMar>
            <w:vAlign w:val="center"/>
          </w:tcPr>
          <w:p w:rsidR="00277E2E" w:rsidRPr="00A96526" w:rsidRDefault="0033089C" w:rsidP="0033089C">
            <w:pPr>
              <w:pStyle w:val="ContactInfo"/>
              <w:ind w:left="241"/>
              <w:jc w:val="center"/>
              <w:rPr>
                <w:rFonts w:ascii="Franklin Gothic Medium Cond" w:hAnsi="Franklin Gothic Medium Cond"/>
                <w:color w:val="009900"/>
                <w:szCs w:val="24"/>
              </w:rPr>
            </w:pPr>
            <w:r>
              <w:rPr>
                <w:rFonts w:ascii="Franklin Gothic Medium Cond" w:hAnsi="Franklin Gothic Medium Cond"/>
                <w:color w:val="009900"/>
                <w:szCs w:val="24"/>
              </w:rPr>
              <w:t>Janice Graham</w:t>
            </w:r>
            <w:r w:rsidR="00277E2E" w:rsidRPr="00A96526">
              <w:rPr>
                <w:rFonts w:ascii="Franklin Gothic Medium Cond" w:hAnsi="Franklin Gothic Medium Cond"/>
                <w:color w:val="009900"/>
                <w:szCs w:val="24"/>
              </w:rPr>
              <w:t>, Principal</w:t>
            </w:r>
            <w:r w:rsidR="00A96526" w:rsidRPr="00A96526">
              <w:rPr>
                <w:rFonts w:ascii="Franklin Gothic Medium Cond" w:hAnsi="Franklin Gothic Medium Cond"/>
                <w:color w:val="009900"/>
                <w:szCs w:val="24"/>
              </w:rPr>
              <w:t xml:space="preserve">     </w:t>
            </w:r>
            <w:r w:rsidR="00A96526" w:rsidRPr="00A96526">
              <w:rPr>
                <w:rFonts w:ascii="Franklin Gothic Medium Cond" w:hAnsi="Franklin Gothic Medium Cond" w:cstheme="minorHAnsi"/>
                <w:color w:val="009900"/>
                <w:szCs w:val="24"/>
              </w:rPr>
              <w:t xml:space="preserve">◊     </w:t>
            </w:r>
            <w:r w:rsidR="00277E2E" w:rsidRPr="00A96526">
              <w:rPr>
                <w:rFonts w:ascii="Franklin Gothic Medium Cond" w:hAnsi="Franklin Gothic Medium Cond"/>
                <w:color w:val="009900"/>
                <w:szCs w:val="24"/>
              </w:rPr>
              <w:t>Mary Middleton, Vice Principal</w:t>
            </w:r>
            <w:r w:rsidR="00A96526" w:rsidRPr="00A96526">
              <w:rPr>
                <w:rFonts w:ascii="Franklin Gothic Medium Cond" w:hAnsi="Franklin Gothic Medium Cond"/>
                <w:color w:val="009900"/>
                <w:szCs w:val="24"/>
              </w:rPr>
              <w:t xml:space="preserve">     </w:t>
            </w:r>
            <w:r w:rsidR="00A96526" w:rsidRPr="00A96526">
              <w:rPr>
                <w:rFonts w:ascii="Franklin Gothic Medium Cond" w:hAnsi="Franklin Gothic Medium Cond" w:cstheme="minorHAnsi"/>
                <w:color w:val="009900"/>
                <w:szCs w:val="24"/>
              </w:rPr>
              <w:t>◊</w:t>
            </w:r>
            <w:r w:rsidR="00A96526" w:rsidRPr="00A96526">
              <w:rPr>
                <w:rFonts w:ascii="Franklin Gothic Medium Cond" w:hAnsi="Franklin Gothic Medium Cond"/>
                <w:color w:val="009900"/>
                <w:szCs w:val="24"/>
              </w:rPr>
              <w:t xml:space="preserve">      </w:t>
            </w:r>
            <w:r w:rsidR="00277E2E" w:rsidRPr="00A96526">
              <w:rPr>
                <w:rFonts w:ascii="Franklin Gothic Medium Cond" w:hAnsi="Franklin Gothic Medium Cond"/>
                <w:color w:val="009900"/>
                <w:szCs w:val="24"/>
              </w:rPr>
              <w:t>Sonja Moore, Administrative Assistant</w:t>
            </w:r>
          </w:p>
        </w:tc>
        <w:tc>
          <w:tcPr>
            <w:tcW w:w="202" w:type="dxa"/>
            <w:tcMar>
              <w:top w:w="576" w:type="dxa"/>
            </w:tcMar>
            <w:vAlign w:val="center"/>
          </w:tcPr>
          <w:p w:rsidR="00277E2E" w:rsidRDefault="00277E2E" w:rsidP="00277E2E">
            <w:pPr>
              <w:pStyle w:val="Heading1"/>
              <w:spacing w:before="0"/>
              <w:rPr>
                <w:noProof/>
              </w:rPr>
            </w:pPr>
          </w:p>
        </w:tc>
      </w:tr>
    </w:tbl>
    <w:p w:rsidR="00E47FD2" w:rsidRPr="0000471E" w:rsidRDefault="0000471E" w:rsidP="0000471E">
      <w:pPr>
        <w:jc w:val="center"/>
        <w:rPr>
          <w:rFonts w:ascii="Times New Roman" w:hAnsi="Times New Roman" w:cs="Times New Roman"/>
          <w:b/>
        </w:rPr>
      </w:pPr>
      <w:r w:rsidRPr="0000471E">
        <w:rPr>
          <w:rFonts w:ascii="Times New Roman" w:hAnsi="Times New Roman" w:cs="Times New Roman"/>
          <w:b/>
        </w:rPr>
        <w:t>First Day of School</w:t>
      </w:r>
    </w:p>
    <w:p w:rsidR="0000471E" w:rsidRPr="0000471E" w:rsidRDefault="0000471E" w:rsidP="00FB54ED">
      <w:pPr>
        <w:spacing w:after="0"/>
        <w:rPr>
          <w:rFonts w:ascii="Times New Roman" w:hAnsi="Times New Roman" w:cs="Times New Roman"/>
        </w:rPr>
      </w:pPr>
      <w:r w:rsidRPr="0000471E">
        <w:rPr>
          <w:rFonts w:ascii="Times New Roman" w:hAnsi="Times New Roman" w:cs="Times New Roman"/>
        </w:rPr>
        <w:t>Good day, SLES Families,</w:t>
      </w:r>
    </w:p>
    <w:p w:rsidR="00FB54ED" w:rsidRPr="00CF230B" w:rsidRDefault="00FB54ED" w:rsidP="00FB54ED">
      <w:pPr>
        <w:spacing w:after="0"/>
        <w:rPr>
          <w:rFonts w:ascii="Times New Roman" w:hAnsi="Times New Roman" w:cs="Times New Roman"/>
          <w:sz w:val="20"/>
        </w:rPr>
      </w:pPr>
    </w:p>
    <w:p w:rsidR="0000471E" w:rsidRPr="0000471E" w:rsidRDefault="0000471E" w:rsidP="00FB54ED">
      <w:pPr>
        <w:spacing w:after="0"/>
        <w:rPr>
          <w:rFonts w:ascii="Times New Roman" w:hAnsi="Times New Roman" w:cs="Times New Roman"/>
        </w:rPr>
      </w:pPr>
      <w:r w:rsidRPr="0000471E">
        <w:rPr>
          <w:rFonts w:ascii="Times New Roman" w:hAnsi="Times New Roman" w:cs="Times New Roman"/>
        </w:rPr>
        <w:t>I would like to introduce myself. My name is Janice Graham and I have been a School Principal for the past 14 years. I am looking for to getting to know the students and families of SLES!</w:t>
      </w:r>
    </w:p>
    <w:p w:rsidR="00FB54ED" w:rsidRPr="00CF230B" w:rsidRDefault="00FB54ED" w:rsidP="00FB54ED">
      <w:pPr>
        <w:spacing w:after="0"/>
        <w:rPr>
          <w:rFonts w:ascii="Times New Roman" w:hAnsi="Times New Roman" w:cs="Times New Roman"/>
          <w:sz w:val="20"/>
        </w:rPr>
      </w:pPr>
    </w:p>
    <w:p w:rsidR="0000471E" w:rsidRPr="0000471E" w:rsidRDefault="0000471E" w:rsidP="00FB54ED">
      <w:pPr>
        <w:spacing w:after="0"/>
        <w:rPr>
          <w:rFonts w:ascii="Times New Roman" w:hAnsi="Times New Roman" w:cs="Times New Roman"/>
        </w:rPr>
      </w:pPr>
      <w:r w:rsidRPr="0000471E">
        <w:rPr>
          <w:rFonts w:ascii="Times New Roman" w:hAnsi="Times New Roman" w:cs="Times New Roman"/>
        </w:rPr>
        <w:t xml:space="preserve">The staff of SLES are looking forward to welcoming your children back to school. </w:t>
      </w:r>
      <w:r w:rsidR="00FB54ED">
        <w:rPr>
          <w:rFonts w:ascii="Times New Roman" w:hAnsi="Times New Roman" w:cs="Times New Roman"/>
        </w:rPr>
        <w:t xml:space="preserve">I have outlined important </w:t>
      </w:r>
      <w:r w:rsidRPr="0000471E">
        <w:rPr>
          <w:rFonts w:ascii="Times New Roman" w:hAnsi="Times New Roman" w:cs="Times New Roman"/>
        </w:rPr>
        <w:t xml:space="preserve">items </w:t>
      </w:r>
      <w:r w:rsidR="00FB54ED">
        <w:rPr>
          <w:rFonts w:ascii="Times New Roman" w:hAnsi="Times New Roman" w:cs="Times New Roman"/>
        </w:rPr>
        <w:t>f</w:t>
      </w:r>
      <w:r w:rsidRPr="0000471E">
        <w:rPr>
          <w:rFonts w:ascii="Times New Roman" w:hAnsi="Times New Roman" w:cs="Times New Roman"/>
        </w:rPr>
        <w:t>or you below.</w:t>
      </w:r>
    </w:p>
    <w:p w:rsidR="00FB54ED" w:rsidRPr="00CF230B" w:rsidRDefault="00FB54ED" w:rsidP="00FB54ED">
      <w:pPr>
        <w:spacing w:after="0"/>
        <w:rPr>
          <w:rFonts w:ascii="Times New Roman" w:hAnsi="Times New Roman" w:cs="Times New Roman"/>
          <w:sz w:val="20"/>
          <w:u w:val="single"/>
        </w:rPr>
      </w:pPr>
    </w:p>
    <w:p w:rsidR="0000471E" w:rsidRPr="00FB54ED" w:rsidRDefault="0000471E" w:rsidP="00FB54ED">
      <w:pPr>
        <w:spacing w:after="0"/>
        <w:rPr>
          <w:rFonts w:ascii="Times New Roman" w:hAnsi="Times New Roman" w:cs="Times New Roman"/>
          <w:b/>
        </w:rPr>
      </w:pPr>
      <w:r w:rsidRPr="00FB54ED">
        <w:rPr>
          <w:rFonts w:ascii="Times New Roman" w:hAnsi="Times New Roman" w:cs="Times New Roman"/>
          <w:b/>
          <w:u w:val="single"/>
        </w:rPr>
        <w:t>First Day of School</w:t>
      </w:r>
    </w:p>
    <w:p w:rsidR="0000471E" w:rsidRPr="0000471E" w:rsidRDefault="0000471E" w:rsidP="00FB54ED">
      <w:pPr>
        <w:spacing w:after="0"/>
        <w:rPr>
          <w:rFonts w:ascii="Times New Roman" w:hAnsi="Times New Roman" w:cs="Times New Roman"/>
        </w:rPr>
      </w:pPr>
      <w:r w:rsidRPr="0000471E">
        <w:rPr>
          <w:rFonts w:ascii="Times New Roman" w:hAnsi="Times New Roman" w:cs="Times New Roman"/>
        </w:rPr>
        <w:t xml:space="preserve">The first day of school is Tuesday, September 7, 2021. Our school start time is 8:05. School supervision is from 7:55 – 8:05 a.m. Children come in to school at 8:05. Announcements follow at 8:10 and classes begin at 8:15. If a child is arriving after 8:10 a.m., they are </w:t>
      </w:r>
      <w:r w:rsidR="00FB54ED">
        <w:rPr>
          <w:rFonts w:ascii="Times New Roman" w:hAnsi="Times New Roman" w:cs="Times New Roman"/>
        </w:rPr>
        <w:t xml:space="preserve">LATE, which will be recorded on their attendance record. </w:t>
      </w:r>
      <w:r w:rsidRPr="0000471E">
        <w:rPr>
          <w:rFonts w:ascii="Times New Roman" w:hAnsi="Times New Roman" w:cs="Times New Roman"/>
        </w:rPr>
        <w:t>It is very important for children to be on time for school so they are best prepared for learning. Please ensure that children arrive to school on time.</w:t>
      </w:r>
    </w:p>
    <w:p w:rsidR="00FB54ED" w:rsidRPr="00CF230B" w:rsidRDefault="00FB54ED" w:rsidP="00FB54ED">
      <w:pPr>
        <w:spacing w:after="0"/>
        <w:rPr>
          <w:rFonts w:ascii="Times New Roman" w:hAnsi="Times New Roman" w:cs="Times New Roman"/>
          <w:sz w:val="20"/>
        </w:rPr>
      </w:pPr>
    </w:p>
    <w:p w:rsidR="00CF230B" w:rsidRDefault="0000471E" w:rsidP="00FB54ED">
      <w:pPr>
        <w:spacing w:after="0"/>
        <w:rPr>
          <w:rFonts w:ascii="Times New Roman" w:hAnsi="Times New Roman" w:cs="Times New Roman"/>
        </w:rPr>
      </w:pPr>
      <w:r w:rsidRPr="0000471E">
        <w:rPr>
          <w:rFonts w:ascii="Times New Roman" w:hAnsi="Times New Roman" w:cs="Times New Roman"/>
        </w:rPr>
        <w:t xml:space="preserve">All students will meet their teachers outside on the first day of school. We will have students enter the building with their teachers at </w:t>
      </w:r>
      <w:r w:rsidRPr="00CF230B">
        <w:rPr>
          <w:rFonts w:ascii="Times New Roman" w:hAnsi="Times New Roman" w:cs="Times New Roman"/>
          <w:b/>
        </w:rPr>
        <w:t>8:05 a.m</w:t>
      </w:r>
      <w:r w:rsidRPr="0000471E">
        <w:rPr>
          <w:rFonts w:ascii="Times New Roman" w:hAnsi="Times New Roman" w:cs="Times New Roman"/>
        </w:rPr>
        <w:t xml:space="preserve">. We respectfully ask that parents/guardians not come in to school with their </w:t>
      </w:r>
      <w:r w:rsidR="00FB54ED" w:rsidRPr="0000471E">
        <w:rPr>
          <w:rFonts w:ascii="Times New Roman" w:hAnsi="Times New Roman" w:cs="Times New Roman"/>
        </w:rPr>
        <w:t>children,</w:t>
      </w:r>
      <w:r w:rsidRPr="0000471E">
        <w:rPr>
          <w:rFonts w:ascii="Times New Roman" w:hAnsi="Times New Roman" w:cs="Times New Roman"/>
        </w:rPr>
        <w:t xml:space="preserve"> as we want to start regular school routines right away! If there is a child that is having a difficult time throughout the morning, we will call you to provide you with an update. Thank you in advance for your cooperation.</w:t>
      </w:r>
      <w:r w:rsidR="00CF230B">
        <w:rPr>
          <w:rFonts w:ascii="Times New Roman" w:hAnsi="Times New Roman" w:cs="Times New Roman"/>
        </w:rPr>
        <w:t xml:space="preserve"> If it is raining on the first day, students will be met at their entrance doors (see information above) by staff and go to meet their teacher in their classroom.</w:t>
      </w:r>
    </w:p>
    <w:p w:rsidR="00CF230B" w:rsidRPr="00CF230B" w:rsidRDefault="00CF230B" w:rsidP="00FB54ED">
      <w:pPr>
        <w:spacing w:after="0"/>
        <w:rPr>
          <w:rFonts w:ascii="Times New Roman" w:hAnsi="Times New Roman" w:cs="Times New Roman"/>
          <w:sz w:val="20"/>
        </w:rPr>
      </w:pPr>
    </w:p>
    <w:p w:rsidR="00CF230B" w:rsidRPr="00CF230B" w:rsidRDefault="00CF230B" w:rsidP="00FB54ED">
      <w:pPr>
        <w:spacing w:after="0"/>
        <w:rPr>
          <w:rFonts w:ascii="Times New Roman" w:hAnsi="Times New Roman" w:cs="Times New Roman"/>
          <w:b/>
          <w:u w:val="single"/>
        </w:rPr>
      </w:pPr>
      <w:r w:rsidRPr="00CF230B">
        <w:rPr>
          <w:rFonts w:ascii="Times New Roman" w:hAnsi="Times New Roman" w:cs="Times New Roman"/>
          <w:b/>
          <w:u w:val="single"/>
        </w:rPr>
        <w:t>Entry Doors:</w:t>
      </w:r>
    </w:p>
    <w:p w:rsidR="00CF230B" w:rsidRPr="00CF230B" w:rsidRDefault="00CF230B" w:rsidP="00FB54ED">
      <w:pPr>
        <w:spacing w:after="0"/>
        <w:rPr>
          <w:rFonts w:ascii="Times New Roman" w:hAnsi="Times New Roman" w:cs="Times New Roman"/>
          <w:u w:val="single"/>
        </w:rPr>
      </w:pPr>
      <w:r w:rsidRPr="00CF230B">
        <w:rPr>
          <w:rFonts w:ascii="Times New Roman" w:hAnsi="Times New Roman" w:cs="Times New Roman"/>
          <w:u w:val="single"/>
        </w:rPr>
        <w:t>Lower Grade Classes:</w:t>
      </w:r>
    </w:p>
    <w:p w:rsidR="00CF230B" w:rsidRDefault="00CF230B" w:rsidP="00FB54E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Primary, Primary/One, One/Two, Two and Two/Three will use the back gym doors.</w:t>
      </w:r>
    </w:p>
    <w:p w:rsidR="00CF230B" w:rsidRDefault="00CF230B" w:rsidP="00FB54ED">
      <w:pPr>
        <w:spacing w:after="0"/>
        <w:rPr>
          <w:rFonts w:ascii="Times New Roman" w:hAnsi="Times New Roman" w:cs="Times New Roman"/>
        </w:rPr>
      </w:pPr>
    </w:p>
    <w:p w:rsidR="00CF230B" w:rsidRPr="00CF230B" w:rsidRDefault="00CF230B" w:rsidP="00FB54ED">
      <w:pPr>
        <w:spacing w:after="0"/>
        <w:rPr>
          <w:rFonts w:ascii="Times New Roman" w:hAnsi="Times New Roman" w:cs="Times New Roman"/>
          <w:u w:val="single"/>
        </w:rPr>
      </w:pPr>
      <w:r w:rsidRPr="00CF230B">
        <w:rPr>
          <w:rFonts w:ascii="Times New Roman" w:hAnsi="Times New Roman" w:cs="Times New Roman"/>
          <w:u w:val="single"/>
        </w:rPr>
        <w:t>Upper Grade Classes:</w:t>
      </w:r>
    </w:p>
    <w:p w:rsidR="00CF230B" w:rsidRDefault="00CF230B" w:rsidP="00FB54E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Three, Three/Four, Four/Five and Five will use the side door by the P-3 Playground.</w:t>
      </w:r>
    </w:p>
    <w:p w:rsidR="00CF230B" w:rsidRDefault="00CF230B" w:rsidP="00FB54ED">
      <w:pPr>
        <w:spacing w:after="0"/>
        <w:rPr>
          <w:rFonts w:ascii="Times New Roman" w:hAnsi="Times New Roman" w:cs="Times New Roman"/>
        </w:rPr>
      </w:pPr>
    </w:p>
    <w:p w:rsidR="00CF230B" w:rsidRDefault="00CF230B" w:rsidP="00FB54E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Students who arrive to school via bus, will come in the Main Doors.</w:t>
      </w:r>
    </w:p>
    <w:p w:rsidR="0000471E" w:rsidRPr="00FB54ED" w:rsidRDefault="0000471E" w:rsidP="00FB54ED">
      <w:pPr>
        <w:spacing w:after="0"/>
        <w:rPr>
          <w:rFonts w:ascii="Times New Roman" w:hAnsi="Times New Roman" w:cs="Times New Roman"/>
          <w:b/>
          <w:u w:val="single"/>
        </w:rPr>
      </w:pPr>
      <w:r w:rsidRPr="00FB54ED">
        <w:rPr>
          <w:rFonts w:ascii="Times New Roman" w:hAnsi="Times New Roman" w:cs="Times New Roman"/>
          <w:b/>
          <w:u w:val="single"/>
        </w:rPr>
        <w:lastRenderedPageBreak/>
        <w:t>Recess and Lunch</w:t>
      </w:r>
    </w:p>
    <w:p w:rsidR="0000471E" w:rsidRDefault="0000471E" w:rsidP="00FB54E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make sure your child has the following items when arriving to school:</w:t>
      </w:r>
    </w:p>
    <w:p w:rsidR="0000471E" w:rsidRDefault="0000471E" w:rsidP="00FB54ED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 w:rsidRPr="0000471E">
        <w:rPr>
          <w:rFonts w:ascii="Times New Roman" w:hAnsi="Times New Roman" w:cs="Times New Roman"/>
        </w:rPr>
        <w:t>orning snack and their lunch (along with a fork or spoon)</w:t>
      </w:r>
    </w:p>
    <w:p w:rsidR="0000471E" w:rsidRPr="0000471E" w:rsidRDefault="0000471E" w:rsidP="00FB54ED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Your child should </w:t>
      </w:r>
      <w:r w:rsidRPr="0000471E">
        <w:rPr>
          <w:rFonts w:ascii="Times New Roman" w:hAnsi="Times New Roman" w:cs="Times New Roman"/>
        </w:rPr>
        <w:t>also have a filled water bottle to have on their desk each day</w:t>
      </w:r>
      <w:r>
        <w:rPr>
          <w:rFonts w:ascii="Times New Roman" w:hAnsi="Times New Roman" w:cs="Times New Roman"/>
        </w:rPr>
        <w:t xml:space="preserve"> (this can be refilled as we have water coolers at school</w:t>
      </w:r>
      <w:r w:rsidRPr="0000471E">
        <w:rPr>
          <w:rFonts w:ascii="Times New Roman" w:hAnsi="Times New Roman" w:cs="Times New Roman"/>
        </w:rPr>
        <w:t xml:space="preserve">. </w:t>
      </w:r>
    </w:p>
    <w:p w:rsidR="0000471E" w:rsidRDefault="0000471E" w:rsidP="00FB54ED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note</w:t>
      </w:r>
      <w:r w:rsidR="00CF230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we will not have microwaves available for children to heat their lunches.</w:t>
      </w:r>
    </w:p>
    <w:p w:rsidR="0000471E" w:rsidRPr="0000471E" w:rsidRDefault="00CF230B" w:rsidP="00FB54ED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Your child will need their back</w:t>
      </w:r>
      <w:r w:rsidR="0000471E">
        <w:rPr>
          <w:rFonts w:ascii="Times New Roman" w:hAnsi="Times New Roman" w:cs="Times New Roman"/>
        </w:rPr>
        <w:t>pack and supplies on the first day of school, along with an indoor pair of shoes, if possible.</w:t>
      </w:r>
    </w:p>
    <w:p w:rsidR="00CF230B" w:rsidRDefault="00CF230B" w:rsidP="00FB54ED">
      <w:pPr>
        <w:spacing w:after="0"/>
        <w:rPr>
          <w:rFonts w:ascii="Times New Roman" w:hAnsi="Times New Roman" w:cs="Times New Roman"/>
          <w:b/>
          <w:u w:val="single"/>
        </w:rPr>
      </w:pPr>
    </w:p>
    <w:p w:rsidR="0000471E" w:rsidRDefault="00FB54ED" w:rsidP="00FB54ED">
      <w:pPr>
        <w:spacing w:after="0"/>
        <w:rPr>
          <w:rFonts w:ascii="Times New Roman" w:hAnsi="Times New Roman" w:cs="Times New Roman"/>
        </w:rPr>
      </w:pPr>
      <w:r w:rsidRPr="00FB54ED">
        <w:rPr>
          <w:rFonts w:ascii="Times New Roman" w:hAnsi="Times New Roman" w:cs="Times New Roman"/>
          <w:b/>
          <w:u w:val="single"/>
        </w:rPr>
        <w:t xml:space="preserve">School SAFETY (your support </w:t>
      </w:r>
      <w:r w:rsidR="00CF230B">
        <w:rPr>
          <w:rFonts w:ascii="Times New Roman" w:hAnsi="Times New Roman" w:cs="Times New Roman"/>
          <w:b/>
          <w:u w:val="single"/>
        </w:rPr>
        <w:t xml:space="preserve">and cooperation </w:t>
      </w:r>
      <w:r w:rsidRPr="00FB54ED">
        <w:rPr>
          <w:rFonts w:ascii="Times New Roman" w:hAnsi="Times New Roman" w:cs="Times New Roman"/>
          <w:b/>
          <w:u w:val="single"/>
        </w:rPr>
        <w:t>is needed)!</w:t>
      </w:r>
    </w:p>
    <w:p w:rsidR="00FB54ED" w:rsidRDefault="00FB54ED" w:rsidP="00FB54E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all want our students, your children, to be safe when arriving and leaving school. The school parking lot is for </w:t>
      </w:r>
      <w:r w:rsidRPr="00CF230B">
        <w:rPr>
          <w:rFonts w:ascii="Times New Roman" w:hAnsi="Times New Roman" w:cs="Times New Roman"/>
          <w:b/>
        </w:rPr>
        <w:t>STAFF</w:t>
      </w:r>
      <w:r>
        <w:rPr>
          <w:rFonts w:ascii="Times New Roman" w:hAnsi="Times New Roman" w:cs="Times New Roman"/>
        </w:rPr>
        <w:t xml:space="preserve"> parking </w:t>
      </w:r>
      <w:r w:rsidRPr="00CF230B">
        <w:rPr>
          <w:rFonts w:ascii="Times New Roman" w:hAnsi="Times New Roman" w:cs="Times New Roman"/>
          <w:b/>
          <w:u w:val="single"/>
        </w:rPr>
        <w:t>ONLY</w:t>
      </w:r>
      <w:r>
        <w:rPr>
          <w:rFonts w:ascii="Times New Roman" w:hAnsi="Times New Roman" w:cs="Times New Roman"/>
        </w:rPr>
        <w:t xml:space="preserve">. Parents/guardians cannot use this parking lot when dropping off or picking up students. You will need to park on the street (without blocking the driveway or busses). This is a large safety </w:t>
      </w:r>
      <w:r w:rsidR="00CF230B">
        <w:rPr>
          <w:rFonts w:ascii="Times New Roman" w:hAnsi="Times New Roman" w:cs="Times New Roman"/>
        </w:rPr>
        <w:t>concern,</w:t>
      </w:r>
      <w:r>
        <w:rPr>
          <w:rFonts w:ascii="Times New Roman" w:hAnsi="Times New Roman" w:cs="Times New Roman"/>
        </w:rPr>
        <w:t xml:space="preserve"> as we would not want accidents to occur. So, please respect</w:t>
      </w:r>
      <w:r w:rsidR="00CF230B">
        <w:rPr>
          <w:rFonts w:ascii="Times New Roman" w:hAnsi="Times New Roman" w:cs="Times New Roman"/>
        </w:rPr>
        <w:t xml:space="preserve"> this school rule and boundary.</w:t>
      </w:r>
    </w:p>
    <w:p w:rsidR="00FB54ED" w:rsidRDefault="00FB54ED" w:rsidP="00FB54ED">
      <w:pPr>
        <w:spacing w:after="0"/>
        <w:rPr>
          <w:rFonts w:ascii="Times New Roman" w:hAnsi="Times New Roman" w:cs="Times New Roman"/>
          <w:b/>
          <w:u w:val="single"/>
        </w:rPr>
      </w:pPr>
    </w:p>
    <w:p w:rsidR="00FB54ED" w:rsidRDefault="00FB54ED" w:rsidP="00FB54ED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u w:val="single"/>
        </w:rPr>
        <w:t>Home and School Communication:</w:t>
      </w:r>
    </w:p>
    <w:p w:rsidR="00FB54ED" w:rsidRDefault="00FB54ED" w:rsidP="00FB54E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Home and School Communication is important. I will have a newsletter and calendar each month that I will post on our school website (</w:t>
      </w:r>
      <w:hyperlink r:id="rId9" w:history="1">
        <w:r w:rsidRPr="00FB54ED">
          <w:rPr>
            <w:rStyle w:val="Hyperlink"/>
            <w:rFonts w:ascii="Times New Roman" w:hAnsi="Times New Roman" w:cs="Times New Roman"/>
            <w:b/>
          </w:rPr>
          <w:t>www.sle.hrce.ca</w:t>
        </w:r>
      </w:hyperlink>
      <w:r>
        <w:rPr>
          <w:rFonts w:ascii="Times New Roman" w:hAnsi="Times New Roman" w:cs="Times New Roman"/>
        </w:rPr>
        <w:t>). Please visit the website often for current information.</w:t>
      </w:r>
    </w:p>
    <w:p w:rsidR="00FB54ED" w:rsidRDefault="00FB54ED" w:rsidP="00FB54E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addition, I will be creating an email distribution list where I can email the newsletter and calendar to families. Please make sure you review these documents as they are there for your information.</w:t>
      </w:r>
    </w:p>
    <w:p w:rsidR="00FB54ED" w:rsidRDefault="00FB54ED" w:rsidP="00FB54E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addition, if you have any questions or concerns about your child, please contact their classroom teacher first to problem-solve together.</w:t>
      </w:r>
    </w:p>
    <w:p w:rsidR="00FB54ED" w:rsidRDefault="00FB54ED" w:rsidP="00FB54ED">
      <w:pPr>
        <w:spacing w:after="0"/>
        <w:rPr>
          <w:rFonts w:ascii="Times New Roman" w:hAnsi="Times New Roman" w:cs="Times New Roman"/>
        </w:rPr>
      </w:pPr>
    </w:p>
    <w:p w:rsidR="00FB54ED" w:rsidRDefault="00FB54ED" w:rsidP="00FB54E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Thank you in advance for your support. I look forward to getting to know your children and having a successful and positive year at SLES!</w:t>
      </w:r>
    </w:p>
    <w:p w:rsidR="00FB54ED" w:rsidRDefault="00FB54ED" w:rsidP="00FB54ED">
      <w:pPr>
        <w:spacing w:after="0"/>
        <w:rPr>
          <w:rFonts w:ascii="Times New Roman" w:hAnsi="Times New Roman" w:cs="Times New Roman"/>
        </w:rPr>
      </w:pPr>
    </w:p>
    <w:p w:rsidR="00FB54ED" w:rsidRDefault="00FB54ED" w:rsidP="00FB54E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Sincerely,</w:t>
      </w:r>
    </w:p>
    <w:p w:rsidR="00FB54ED" w:rsidRPr="00CF230B" w:rsidRDefault="00CF230B" w:rsidP="00FB54ED">
      <w:pPr>
        <w:spacing w:after="0"/>
        <w:rPr>
          <w:rFonts w:ascii="Palace Script MT" w:hAnsi="Palace Script MT" w:cs="Times New Roman"/>
          <w:b/>
          <w:color w:val="7030A0"/>
          <w:sz w:val="36"/>
          <w:szCs w:val="36"/>
        </w:rPr>
      </w:pPr>
      <w:r>
        <w:rPr>
          <w:rFonts w:ascii="Palace Script MT" w:hAnsi="Palace Script MT" w:cs="Times New Roman"/>
          <w:b/>
          <w:color w:val="7030A0"/>
          <w:sz w:val="36"/>
          <w:szCs w:val="36"/>
        </w:rPr>
        <w:t>Ms. J. Graham</w:t>
      </w:r>
      <w:bookmarkStart w:id="0" w:name="_GoBack"/>
      <w:bookmarkEnd w:id="0"/>
    </w:p>
    <w:p w:rsidR="00FB54ED" w:rsidRDefault="00FB54ED" w:rsidP="00FB54E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Ms. J. Graham</w:t>
      </w:r>
    </w:p>
    <w:p w:rsidR="00FB54ED" w:rsidRPr="00FB54ED" w:rsidRDefault="00FB54ED" w:rsidP="00FB54E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Principal</w:t>
      </w:r>
    </w:p>
    <w:sectPr w:rsidR="00FB54ED" w:rsidRPr="00FB54ED" w:rsidSect="006F0367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5BC" w:rsidRDefault="008815BC">
      <w:pPr>
        <w:spacing w:after="0" w:line="240" w:lineRule="auto"/>
      </w:pPr>
      <w:r>
        <w:separator/>
      </w:r>
    </w:p>
  </w:endnote>
  <w:endnote w:type="continuationSeparator" w:id="0">
    <w:p w:rsidR="008815BC" w:rsidRDefault="00881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  <w:lang w:val="en-CA" w:eastAsia="en-CA"/>
            </w:rPr>
            <w:drawing>
              <wp:inline distT="0" distB="0" distL="0" distR="0" wp14:anchorId="40EDDCBE" wp14:editId="630CA0B0">
                <wp:extent cx="7879703" cy="899509"/>
                <wp:effectExtent l="0" t="0" r="0" b="0"/>
                <wp:docPr id="14" name="Picture 14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2E1A5A" w:rsidP="002E1A5A">
          <w:pPr>
            <w:pStyle w:val="Footer"/>
            <w:spacing w:after="0"/>
          </w:pPr>
          <w:r>
            <w:rPr>
              <w:noProof/>
              <w:lang w:val="en-CA" w:eastAsia="en-CA"/>
            </w:rPr>
            <w:drawing>
              <wp:inline distT="0" distB="0" distL="0" distR="0" wp14:anchorId="552E7A18" wp14:editId="730ED4E4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5BC" w:rsidRDefault="008815BC">
      <w:pPr>
        <w:spacing w:after="0" w:line="240" w:lineRule="auto"/>
      </w:pPr>
      <w:r>
        <w:separator/>
      </w:r>
    </w:p>
  </w:footnote>
  <w:footnote w:type="continuationSeparator" w:id="0">
    <w:p w:rsidR="008815BC" w:rsidRDefault="008815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Header"/>
          </w:pPr>
          <w:r>
            <w:rPr>
              <w:noProof/>
              <w:lang w:val="en-CA" w:eastAsia="en-CA"/>
            </w:rPr>
            <w:drawing>
              <wp:inline distT="0" distB="0" distL="0" distR="0" wp14:anchorId="48E09B68" wp14:editId="0FFC9DBC">
                <wp:extent cx="7797114" cy="949420"/>
                <wp:effectExtent l="0" t="0" r="0" b="3175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6FB5305"/>
    <w:multiLevelType w:val="hybridMultilevel"/>
    <w:tmpl w:val="8432EEA2"/>
    <w:lvl w:ilvl="0" w:tplc="DFF0B40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E2E"/>
    <w:rsid w:val="0000471E"/>
    <w:rsid w:val="00047020"/>
    <w:rsid w:val="00066E19"/>
    <w:rsid w:val="000B4BF8"/>
    <w:rsid w:val="000F2898"/>
    <w:rsid w:val="00115663"/>
    <w:rsid w:val="00213EAB"/>
    <w:rsid w:val="00215D1D"/>
    <w:rsid w:val="00277E2E"/>
    <w:rsid w:val="002812CE"/>
    <w:rsid w:val="00284AAA"/>
    <w:rsid w:val="002D7F70"/>
    <w:rsid w:val="002E1A5A"/>
    <w:rsid w:val="00312210"/>
    <w:rsid w:val="0033089C"/>
    <w:rsid w:val="00361777"/>
    <w:rsid w:val="00361FC2"/>
    <w:rsid w:val="00363BF0"/>
    <w:rsid w:val="003F7C02"/>
    <w:rsid w:val="00462B54"/>
    <w:rsid w:val="004C595E"/>
    <w:rsid w:val="00535A9A"/>
    <w:rsid w:val="00576382"/>
    <w:rsid w:val="005F0A04"/>
    <w:rsid w:val="00620729"/>
    <w:rsid w:val="00623F3D"/>
    <w:rsid w:val="006659BB"/>
    <w:rsid w:val="00673242"/>
    <w:rsid w:val="00691768"/>
    <w:rsid w:val="006B1605"/>
    <w:rsid w:val="006F0367"/>
    <w:rsid w:val="007C4A68"/>
    <w:rsid w:val="007E0D6E"/>
    <w:rsid w:val="007E3A99"/>
    <w:rsid w:val="008658F6"/>
    <w:rsid w:val="008815BC"/>
    <w:rsid w:val="008945AC"/>
    <w:rsid w:val="008D56D2"/>
    <w:rsid w:val="008F1E30"/>
    <w:rsid w:val="009439AA"/>
    <w:rsid w:val="00A45E55"/>
    <w:rsid w:val="00A96526"/>
    <w:rsid w:val="00B22EC4"/>
    <w:rsid w:val="00B54EAE"/>
    <w:rsid w:val="00B552FE"/>
    <w:rsid w:val="00B667C9"/>
    <w:rsid w:val="00BA5A05"/>
    <w:rsid w:val="00BC06ED"/>
    <w:rsid w:val="00CE2CAB"/>
    <w:rsid w:val="00CF230B"/>
    <w:rsid w:val="00D904CD"/>
    <w:rsid w:val="00DE3E34"/>
    <w:rsid w:val="00E041D6"/>
    <w:rsid w:val="00E32718"/>
    <w:rsid w:val="00E47FD2"/>
    <w:rsid w:val="00E5206E"/>
    <w:rsid w:val="00E71405"/>
    <w:rsid w:val="00E802A8"/>
    <w:rsid w:val="00F62B66"/>
    <w:rsid w:val="00F83039"/>
    <w:rsid w:val="00F87567"/>
    <w:rsid w:val="00FA5F92"/>
    <w:rsid w:val="00FB5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83119C"/>
  <w15:chartTrackingRefBased/>
  <w15:docId w15:val="{7606C16A-C34A-4263-89B0-D45049609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77E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sles@hrce.ca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le.hrce.ca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nja.moore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1</TotalTime>
  <Pages>2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2021-09-03T18:11:00Z</dcterms:created>
  <dcterms:modified xsi:type="dcterms:W3CDTF">2021-09-03T18:11:00Z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